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521F3" w:rsidRDefault="001A259A" w:rsidP="00E13213">
      <w:pPr>
        <w:pStyle w:val="berschrift1"/>
        <w:spacing w:after="180"/>
      </w:pPr>
      <w:r>
        <w:t>Bewertungsbogen</w:t>
      </w:r>
    </w:p>
    <w:tbl>
      <w:tblPr>
        <w:tblW w:w="8647" w:type="dxa"/>
        <w:tblInd w:w="1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701"/>
        <w:gridCol w:w="1085"/>
        <w:gridCol w:w="3212"/>
        <w:gridCol w:w="2649"/>
      </w:tblGrid>
      <w:tr w:rsidR="001A259A" w:rsidRPr="00093A2D" w:rsidTr="00712BE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blHeader/>
        </w:trPr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1A259A" w:rsidRPr="001A259A" w:rsidRDefault="001A259A" w:rsidP="00712BE2">
            <w:pPr>
              <w:pStyle w:val="TabellenInhalt"/>
              <w:spacing w:before="120"/>
              <w:ind w:left="113" w:right="113"/>
              <w:rPr>
                <w:rFonts w:cs="Arial"/>
                <w:sz w:val="20"/>
                <w:szCs w:val="20"/>
              </w:rPr>
            </w:pPr>
            <w:r w:rsidRPr="001A259A">
              <w:rPr>
                <w:rFonts w:cs="Arial"/>
                <w:sz w:val="20"/>
                <w:szCs w:val="20"/>
              </w:rPr>
              <w:t>Veranstaltung</w:t>
            </w:r>
          </w:p>
        </w:tc>
        <w:tc>
          <w:tcPr>
            <w:tcW w:w="6946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1A259A" w:rsidRPr="001A259A" w:rsidRDefault="001A259A" w:rsidP="00E13213">
            <w:pPr>
              <w:pStyle w:val="TabellenInhalt"/>
              <w:spacing w:before="120"/>
              <w:ind w:left="113" w:right="113"/>
              <w:rPr>
                <w:rFonts w:cs="Arial"/>
                <w:sz w:val="20"/>
                <w:szCs w:val="20"/>
              </w:rPr>
            </w:pPr>
            <w:r w:rsidRPr="001A259A">
              <w:rPr>
                <w:rFonts w:cs="Arial"/>
                <w:sz w:val="20"/>
                <w:szCs w:val="20"/>
              </w:rPr>
              <w:t>[Kurstitel], [</w:t>
            </w:r>
            <w:r w:rsidR="00F62845">
              <w:rPr>
                <w:rFonts w:cs="Arial"/>
                <w:sz w:val="20"/>
                <w:szCs w:val="20"/>
              </w:rPr>
              <w:t>Kursleitung</w:t>
            </w:r>
            <w:r w:rsidRPr="001A259A">
              <w:rPr>
                <w:rFonts w:cs="Arial"/>
                <w:sz w:val="20"/>
                <w:szCs w:val="20"/>
              </w:rPr>
              <w:t xml:space="preserve">], </w:t>
            </w:r>
            <w:r w:rsidR="00E13213">
              <w:rPr>
                <w:rFonts w:cs="Arial"/>
                <w:sz w:val="20"/>
                <w:szCs w:val="20"/>
              </w:rPr>
              <w:t>(</w:t>
            </w:r>
            <w:r w:rsidRPr="001A259A">
              <w:rPr>
                <w:rFonts w:cs="Arial"/>
                <w:sz w:val="20"/>
                <w:szCs w:val="20"/>
              </w:rPr>
              <w:t>FS</w:t>
            </w:r>
            <w:r w:rsidR="00F62845">
              <w:rPr>
                <w:rFonts w:cs="Arial"/>
                <w:sz w:val="20"/>
                <w:szCs w:val="20"/>
              </w:rPr>
              <w:t>202x</w:t>
            </w:r>
            <w:r w:rsidRPr="001A259A">
              <w:rPr>
                <w:rFonts w:cs="Arial"/>
                <w:sz w:val="20"/>
                <w:szCs w:val="20"/>
              </w:rPr>
              <w:t>/HS</w:t>
            </w:r>
            <w:r w:rsidR="00F62845">
              <w:rPr>
                <w:rFonts w:cs="Arial"/>
                <w:sz w:val="20"/>
                <w:szCs w:val="20"/>
              </w:rPr>
              <w:t>202x</w:t>
            </w:r>
            <w:r w:rsidR="00E13213">
              <w:rPr>
                <w:rFonts w:cs="Arial"/>
                <w:sz w:val="20"/>
                <w:szCs w:val="20"/>
              </w:rPr>
              <w:t>)</w:t>
            </w:r>
          </w:p>
        </w:tc>
      </w:tr>
      <w:tr w:rsidR="001A259A" w:rsidRPr="00093A2D" w:rsidTr="00712BE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</w:tcPr>
          <w:p w:rsidR="001A259A" w:rsidRPr="001A259A" w:rsidRDefault="001A259A" w:rsidP="00A5777E">
            <w:pPr>
              <w:pStyle w:val="TabellenInhalt"/>
              <w:spacing w:before="120"/>
              <w:ind w:left="113" w:right="113"/>
              <w:rPr>
                <w:rFonts w:cs="Arial"/>
                <w:sz w:val="20"/>
                <w:szCs w:val="20"/>
              </w:rPr>
            </w:pPr>
            <w:r w:rsidRPr="001A259A">
              <w:rPr>
                <w:rFonts w:cs="Arial"/>
                <w:sz w:val="20"/>
                <w:szCs w:val="20"/>
              </w:rPr>
              <w:t>Name</w:t>
            </w:r>
          </w:p>
        </w:tc>
        <w:tc>
          <w:tcPr>
            <w:tcW w:w="6946" w:type="dxa"/>
            <w:gridSpan w:val="3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1A259A" w:rsidRPr="001A259A" w:rsidRDefault="001A259A" w:rsidP="00A5777E">
            <w:pPr>
              <w:pStyle w:val="TabellenInhalt"/>
              <w:spacing w:before="120"/>
              <w:ind w:left="113" w:right="113"/>
              <w:rPr>
                <w:rFonts w:cs="Arial"/>
                <w:sz w:val="20"/>
                <w:szCs w:val="20"/>
              </w:rPr>
            </w:pPr>
          </w:p>
        </w:tc>
      </w:tr>
      <w:tr w:rsidR="001A259A" w:rsidRPr="00093A2D" w:rsidTr="00712BE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</w:tcPr>
          <w:p w:rsidR="001A259A" w:rsidRPr="001A259A" w:rsidRDefault="001A259A" w:rsidP="00A5777E">
            <w:pPr>
              <w:pStyle w:val="TabellenInhalt"/>
              <w:spacing w:before="120"/>
              <w:ind w:left="113" w:right="113"/>
              <w:rPr>
                <w:rFonts w:cs="Arial"/>
                <w:sz w:val="20"/>
                <w:szCs w:val="20"/>
              </w:rPr>
            </w:pPr>
            <w:r w:rsidRPr="001A259A">
              <w:rPr>
                <w:rFonts w:cs="Arial"/>
                <w:sz w:val="20"/>
                <w:szCs w:val="20"/>
              </w:rPr>
              <w:t>Titel der Arbeit</w:t>
            </w:r>
          </w:p>
        </w:tc>
        <w:tc>
          <w:tcPr>
            <w:tcW w:w="6946" w:type="dxa"/>
            <w:gridSpan w:val="3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1A259A" w:rsidRPr="001A259A" w:rsidRDefault="001A259A" w:rsidP="00A5777E">
            <w:pPr>
              <w:pStyle w:val="TabellenInhalt"/>
              <w:spacing w:before="120"/>
              <w:ind w:left="113" w:right="113"/>
              <w:rPr>
                <w:rFonts w:cs="Arial"/>
                <w:sz w:val="20"/>
                <w:szCs w:val="20"/>
              </w:rPr>
            </w:pPr>
          </w:p>
        </w:tc>
      </w:tr>
      <w:tr w:rsidR="001A259A" w:rsidRPr="00093A2D" w:rsidTr="00712BE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</w:tcPr>
          <w:p w:rsidR="001A259A" w:rsidRPr="001A259A" w:rsidRDefault="00F62845" w:rsidP="00E13213">
            <w:pPr>
              <w:pStyle w:val="TabellenInhalt"/>
              <w:spacing w:before="120"/>
              <w:ind w:left="113" w:right="113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Bemerkungen zu Referat</w:t>
            </w:r>
            <w:r w:rsidR="00712BE2">
              <w:rPr>
                <w:rFonts w:cs="Arial"/>
                <w:sz w:val="20"/>
                <w:szCs w:val="20"/>
              </w:rPr>
              <w:br/>
            </w:r>
            <w:r w:rsidR="001A259A" w:rsidRPr="001A259A">
              <w:rPr>
                <w:rFonts w:cs="Arial"/>
                <w:sz w:val="20"/>
                <w:szCs w:val="20"/>
              </w:rPr>
              <w:t>und Diskussion</w:t>
            </w:r>
          </w:p>
        </w:tc>
        <w:tc>
          <w:tcPr>
            <w:tcW w:w="6946" w:type="dxa"/>
            <w:gridSpan w:val="3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1A259A" w:rsidRPr="001A259A" w:rsidRDefault="001A259A" w:rsidP="00E13213">
            <w:pPr>
              <w:pStyle w:val="TabellenInhalt"/>
              <w:spacing w:before="120" w:after="0"/>
              <w:ind w:left="113" w:right="113"/>
              <w:rPr>
                <w:rFonts w:cs="Arial"/>
                <w:sz w:val="20"/>
                <w:szCs w:val="20"/>
              </w:rPr>
            </w:pPr>
          </w:p>
          <w:p w:rsidR="001A259A" w:rsidRPr="001A259A" w:rsidRDefault="001A259A" w:rsidP="00E13213">
            <w:pPr>
              <w:pStyle w:val="TabellenInhalt"/>
              <w:spacing w:after="0"/>
              <w:ind w:left="113" w:right="113"/>
              <w:rPr>
                <w:rFonts w:cs="Arial"/>
                <w:sz w:val="20"/>
                <w:szCs w:val="20"/>
              </w:rPr>
            </w:pPr>
          </w:p>
          <w:p w:rsidR="001A259A" w:rsidRDefault="001A259A" w:rsidP="00E13213">
            <w:pPr>
              <w:pStyle w:val="TabellenInhalt"/>
              <w:spacing w:after="0"/>
              <w:ind w:left="113" w:right="113"/>
              <w:rPr>
                <w:rFonts w:cs="Arial"/>
                <w:sz w:val="20"/>
                <w:szCs w:val="20"/>
              </w:rPr>
            </w:pPr>
          </w:p>
          <w:p w:rsidR="00E13213" w:rsidRDefault="00E13213" w:rsidP="00E13213">
            <w:pPr>
              <w:pStyle w:val="TabellenInhalt"/>
              <w:spacing w:after="0"/>
              <w:ind w:left="113" w:right="113"/>
              <w:rPr>
                <w:rFonts w:cs="Arial"/>
                <w:sz w:val="20"/>
                <w:szCs w:val="20"/>
              </w:rPr>
            </w:pPr>
          </w:p>
          <w:p w:rsidR="00E13213" w:rsidRDefault="00E13213" w:rsidP="00E13213">
            <w:pPr>
              <w:pStyle w:val="TabellenInhalt"/>
              <w:spacing w:after="0"/>
              <w:ind w:left="113" w:right="113"/>
              <w:rPr>
                <w:rFonts w:cs="Arial"/>
                <w:sz w:val="20"/>
                <w:szCs w:val="20"/>
              </w:rPr>
            </w:pPr>
          </w:p>
          <w:p w:rsidR="00E13213" w:rsidRDefault="00E13213" w:rsidP="00E13213">
            <w:pPr>
              <w:pStyle w:val="TabellenInhalt"/>
              <w:spacing w:after="0"/>
              <w:ind w:left="113" w:right="113"/>
              <w:rPr>
                <w:rFonts w:cs="Arial"/>
                <w:sz w:val="20"/>
                <w:szCs w:val="20"/>
              </w:rPr>
            </w:pPr>
          </w:p>
          <w:p w:rsidR="00E13213" w:rsidRDefault="00E13213" w:rsidP="00E13213">
            <w:pPr>
              <w:pStyle w:val="TabellenInhalt"/>
              <w:spacing w:after="0"/>
              <w:ind w:left="113" w:right="113"/>
              <w:rPr>
                <w:rFonts w:cs="Arial"/>
                <w:sz w:val="20"/>
                <w:szCs w:val="20"/>
              </w:rPr>
            </w:pPr>
          </w:p>
          <w:p w:rsidR="00E13213" w:rsidRDefault="00E13213" w:rsidP="00E13213">
            <w:pPr>
              <w:pStyle w:val="TabellenInhalt"/>
              <w:spacing w:after="0"/>
              <w:ind w:left="113" w:right="113"/>
              <w:rPr>
                <w:rFonts w:cs="Arial"/>
                <w:sz w:val="20"/>
                <w:szCs w:val="20"/>
              </w:rPr>
            </w:pPr>
          </w:p>
          <w:p w:rsidR="00E13213" w:rsidRPr="001A259A" w:rsidRDefault="00E13213" w:rsidP="00E13213">
            <w:pPr>
              <w:pStyle w:val="TabellenInhalt"/>
              <w:spacing w:after="0"/>
              <w:ind w:left="113" w:right="113"/>
              <w:rPr>
                <w:rFonts w:cs="Arial"/>
                <w:sz w:val="20"/>
                <w:szCs w:val="20"/>
              </w:rPr>
            </w:pPr>
          </w:p>
          <w:p w:rsidR="001A259A" w:rsidRPr="001A259A" w:rsidRDefault="001A259A" w:rsidP="00E13213">
            <w:pPr>
              <w:pStyle w:val="TabellenInhalt"/>
              <w:spacing w:after="0"/>
              <w:ind w:left="113" w:right="113"/>
              <w:rPr>
                <w:rFonts w:cs="Arial"/>
                <w:sz w:val="20"/>
                <w:szCs w:val="20"/>
              </w:rPr>
            </w:pPr>
          </w:p>
          <w:p w:rsidR="001A259A" w:rsidRPr="001A259A" w:rsidRDefault="001A259A" w:rsidP="00E13213">
            <w:pPr>
              <w:pStyle w:val="TabellenInhalt"/>
              <w:spacing w:after="0"/>
              <w:ind w:left="113" w:right="113"/>
              <w:rPr>
                <w:rFonts w:cs="Arial"/>
                <w:sz w:val="20"/>
                <w:szCs w:val="20"/>
              </w:rPr>
            </w:pPr>
          </w:p>
          <w:p w:rsidR="001A259A" w:rsidRPr="001A259A" w:rsidRDefault="001A259A" w:rsidP="00E13213">
            <w:pPr>
              <w:pStyle w:val="TabellenInhalt"/>
              <w:spacing w:line="336" w:lineRule="auto"/>
              <w:ind w:left="113" w:right="113"/>
              <w:rPr>
                <w:rFonts w:cs="Arial"/>
                <w:sz w:val="20"/>
                <w:szCs w:val="20"/>
              </w:rPr>
            </w:pPr>
            <w:bookmarkStart w:id="0" w:name="_GoBack"/>
            <w:bookmarkEnd w:id="0"/>
          </w:p>
        </w:tc>
      </w:tr>
      <w:tr w:rsidR="001A259A" w:rsidRPr="00093A2D" w:rsidTr="00712BE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</w:tcPr>
          <w:p w:rsidR="001A259A" w:rsidRPr="001A259A" w:rsidRDefault="001A259A" w:rsidP="00E13213">
            <w:pPr>
              <w:pStyle w:val="TabellenInhalt"/>
              <w:spacing w:before="120"/>
              <w:ind w:left="113" w:right="113"/>
              <w:rPr>
                <w:rFonts w:cs="Arial"/>
                <w:sz w:val="20"/>
                <w:szCs w:val="20"/>
              </w:rPr>
            </w:pPr>
            <w:r w:rsidRPr="001A259A">
              <w:rPr>
                <w:rFonts w:cs="Arial"/>
                <w:sz w:val="20"/>
                <w:szCs w:val="20"/>
              </w:rPr>
              <w:t xml:space="preserve">Bemerkungen zur </w:t>
            </w:r>
            <w:r w:rsidR="00E13213">
              <w:rPr>
                <w:rFonts w:cs="Arial"/>
                <w:sz w:val="20"/>
                <w:szCs w:val="20"/>
              </w:rPr>
              <w:t>schriftlichen Ausarbeitung</w:t>
            </w:r>
          </w:p>
        </w:tc>
        <w:tc>
          <w:tcPr>
            <w:tcW w:w="6946" w:type="dxa"/>
            <w:gridSpan w:val="3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1A259A" w:rsidRPr="001A259A" w:rsidRDefault="001A259A" w:rsidP="00E13213">
            <w:pPr>
              <w:pStyle w:val="TabellenInhalt"/>
              <w:spacing w:before="120" w:after="0"/>
              <w:ind w:left="113" w:right="113"/>
              <w:rPr>
                <w:rFonts w:cs="Arial"/>
                <w:sz w:val="20"/>
                <w:szCs w:val="20"/>
              </w:rPr>
            </w:pPr>
          </w:p>
          <w:p w:rsidR="001A259A" w:rsidRDefault="001A259A" w:rsidP="00E13213">
            <w:pPr>
              <w:pStyle w:val="TabellenInhalt"/>
              <w:spacing w:after="0"/>
              <w:ind w:left="113" w:right="113"/>
              <w:rPr>
                <w:rFonts w:cs="Arial"/>
                <w:sz w:val="20"/>
                <w:szCs w:val="20"/>
              </w:rPr>
            </w:pPr>
          </w:p>
          <w:p w:rsidR="00461833" w:rsidRPr="001A259A" w:rsidRDefault="00461833" w:rsidP="00E13213">
            <w:pPr>
              <w:pStyle w:val="TabellenInhalt"/>
              <w:spacing w:after="0"/>
              <w:ind w:left="113" w:right="113"/>
              <w:rPr>
                <w:rFonts w:cs="Arial"/>
                <w:sz w:val="20"/>
                <w:szCs w:val="20"/>
              </w:rPr>
            </w:pPr>
          </w:p>
          <w:p w:rsidR="001A259A" w:rsidRPr="001A259A" w:rsidRDefault="001A259A" w:rsidP="00E13213">
            <w:pPr>
              <w:pStyle w:val="TabellenInhalt"/>
              <w:spacing w:after="0"/>
              <w:ind w:left="113" w:right="113"/>
              <w:rPr>
                <w:rFonts w:cs="Arial"/>
                <w:sz w:val="20"/>
                <w:szCs w:val="20"/>
              </w:rPr>
            </w:pPr>
          </w:p>
          <w:p w:rsidR="001A259A" w:rsidRDefault="001A259A" w:rsidP="00E13213">
            <w:pPr>
              <w:pStyle w:val="TabellenInhalt"/>
              <w:spacing w:after="0"/>
              <w:ind w:left="113" w:right="113"/>
              <w:rPr>
                <w:rFonts w:cs="Arial"/>
                <w:sz w:val="20"/>
                <w:szCs w:val="20"/>
              </w:rPr>
            </w:pPr>
          </w:p>
          <w:p w:rsidR="00E13213" w:rsidRDefault="00E13213" w:rsidP="00E13213">
            <w:pPr>
              <w:pStyle w:val="TabellenInhalt"/>
              <w:spacing w:after="0"/>
              <w:ind w:left="113" w:right="113"/>
              <w:rPr>
                <w:rFonts w:cs="Arial"/>
                <w:sz w:val="20"/>
                <w:szCs w:val="20"/>
              </w:rPr>
            </w:pPr>
          </w:p>
          <w:p w:rsidR="00E13213" w:rsidRDefault="00E13213" w:rsidP="00E13213">
            <w:pPr>
              <w:pStyle w:val="TabellenInhalt"/>
              <w:spacing w:after="0"/>
              <w:ind w:left="113" w:right="113"/>
              <w:rPr>
                <w:rFonts w:cs="Arial"/>
                <w:sz w:val="20"/>
                <w:szCs w:val="20"/>
              </w:rPr>
            </w:pPr>
          </w:p>
          <w:p w:rsidR="00E13213" w:rsidRDefault="00E13213" w:rsidP="00E13213">
            <w:pPr>
              <w:pStyle w:val="TabellenInhalt"/>
              <w:spacing w:after="0"/>
              <w:ind w:left="113" w:right="113"/>
              <w:rPr>
                <w:rFonts w:cs="Arial"/>
                <w:sz w:val="20"/>
                <w:szCs w:val="20"/>
              </w:rPr>
            </w:pPr>
          </w:p>
          <w:p w:rsidR="00E13213" w:rsidRDefault="00E13213" w:rsidP="00E13213">
            <w:pPr>
              <w:pStyle w:val="TabellenInhalt"/>
              <w:spacing w:after="0"/>
              <w:ind w:left="113" w:right="113"/>
              <w:rPr>
                <w:rFonts w:cs="Arial"/>
                <w:sz w:val="20"/>
                <w:szCs w:val="20"/>
              </w:rPr>
            </w:pPr>
          </w:p>
          <w:p w:rsidR="00E13213" w:rsidRDefault="00E13213" w:rsidP="00E13213">
            <w:pPr>
              <w:pStyle w:val="TabellenInhalt"/>
              <w:spacing w:after="0"/>
              <w:ind w:left="113" w:right="113"/>
              <w:rPr>
                <w:rFonts w:cs="Arial"/>
                <w:sz w:val="20"/>
                <w:szCs w:val="20"/>
              </w:rPr>
            </w:pPr>
          </w:p>
          <w:p w:rsidR="00E13213" w:rsidRDefault="00E13213" w:rsidP="00E13213">
            <w:pPr>
              <w:pStyle w:val="TabellenInhalt"/>
              <w:spacing w:after="0"/>
              <w:ind w:left="113" w:right="113"/>
              <w:rPr>
                <w:rFonts w:cs="Arial"/>
                <w:sz w:val="20"/>
                <w:szCs w:val="20"/>
              </w:rPr>
            </w:pPr>
          </w:p>
          <w:p w:rsidR="00E13213" w:rsidRDefault="00E13213" w:rsidP="00E13213">
            <w:pPr>
              <w:pStyle w:val="TabellenInhalt"/>
              <w:spacing w:after="0"/>
              <w:ind w:left="113" w:right="113"/>
              <w:rPr>
                <w:rFonts w:cs="Arial"/>
                <w:sz w:val="20"/>
                <w:szCs w:val="20"/>
              </w:rPr>
            </w:pPr>
          </w:p>
          <w:p w:rsidR="00E13213" w:rsidRDefault="00E13213" w:rsidP="00E13213">
            <w:pPr>
              <w:pStyle w:val="TabellenInhalt"/>
              <w:spacing w:after="0"/>
              <w:ind w:left="113" w:right="113"/>
              <w:rPr>
                <w:rFonts w:cs="Arial"/>
                <w:sz w:val="20"/>
                <w:szCs w:val="20"/>
              </w:rPr>
            </w:pPr>
          </w:p>
          <w:p w:rsidR="00E13213" w:rsidRDefault="00E13213" w:rsidP="00E13213">
            <w:pPr>
              <w:pStyle w:val="TabellenInhalt"/>
              <w:spacing w:after="0"/>
              <w:ind w:left="113" w:right="113"/>
              <w:rPr>
                <w:rFonts w:cs="Arial"/>
                <w:sz w:val="20"/>
                <w:szCs w:val="20"/>
              </w:rPr>
            </w:pPr>
          </w:p>
          <w:p w:rsidR="00E13213" w:rsidRDefault="00E13213" w:rsidP="00E13213">
            <w:pPr>
              <w:pStyle w:val="TabellenInhalt"/>
              <w:spacing w:after="0"/>
              <w:ind w:left="113" w:right="113"/>
              <w:rPr>
                <w:rFonts w:cs="Arial"/>
                <w:sz w:val="20"/>
                <w:szCs w:val="20"/>
              </w:rPr>
            </w:pPr>
          </w:p>
          <w:p w:rsidR="00E13213" w:rsidRDefault="00E13213" w:rsidP="00E13213">
            <w:pPr>
              <w:pStyle w:val="TabellenInhalt"/>
              <w:spacing w:after="0"/>
              <w:ind w:left="113" w:right="113"/>
              <w:rPr>
                <w:rFonts w:cs="Arial"/>
                <w:sz w:val="20"/>
                <w:szCs w:val="20"/>
              </w:rPr>
            </w:pPr>
          </w:p>
          <w:p w:rsidR="00E13213" w:rsidRDefault="00E13213" w:rsidP="00E13213">
            <w:pPr>
              <w:pStyle w:val="TabellenInhalt"/>
              <w:spacing w:after="0"/>
              <w:ind w:left="113" w:right="113"/>
              <w:rPr>
                <w:rFonts w:cs="Arial"/>
                <w:sz w:val="20"/>
                <w:szCs w:val="20"/>
              </w:rPr>
            </w:pPr>
          </w:p>
          <w:p w:rsidR="00E13213" w:rsidRDefault="00E13213" w:rsidP="00E13213">
            <w:pPr>
              <w:pStyle w:val="TabellenInhalt"/>
              <w:spacing w:after="0"/>
              <w:ind w:left="113" w:right="113"/>
              <w:rPr>
                <w:rFonts w:cs="Arial"/>
                <w:sz w:val="20"/>
                <w:szCs w:val="20"/>
              </w:rPr>
            </w:pPr>
          </w:p>
          <w:p w:rsidR="001A259A" w:rsidRPr="001A259A" w:rsidRDefault="001A259A" w:rsidP="00E13213">
            <w:pPr>
              <w:pStyle w:val="TabellenInhalt"/>
              <w:spacing w:after="0"/>
              <w:ind w:left="113" w:right="113"/>
              <w:rPr>
                <w:rFonts w:cs="Arial"/>
                <w:sz w:val="20"/>
                <w:szCs w:val="20"/>
              </w:rPr>
            </w:pPr>
          </w:p>
          <w:p w:rsidR="001A259A" w:rsidRPr="001A259A" w:rsidRDefault="001A259A" w:rsidP="00E13213">
            <w:pPr>
              <w:pStyle w:val="TabellenInhalt"/>
              <w:spacing w:after="0"/>
              <w:ind w:left="113" w:right="113"/>
              <w:rPr>
                <w:rFonts w:cs="Arial"/>
                <w:sz w:val="20"/>
                <w:szCs w:val="20"/>
              </w:rPr>
            </w:pPr>
          </w:p>
          <w:p w:rsidR="001A259A" w:rsidRPr="001A259A" w:rsidRDefault="001A259A" w:rsidP="00E13213">
            <w:pPr>
              <w:pStyle w:val="TabellenInhalt"/>
              <w:spacing w:after="0"/>
              <w:ind w:left="113" w:right="113"/>
              <w:rPr>
                <w:rFonts w:cs="Arial"/>
                <w:sz w:val="20"/>
                <w:szCs w:val="20"/>
              </w:rPr>
            </w:pPr>
          </w:p>
          <w:p w:rsidR="001A259A" w:rsidRPr="001A259A" w:rsidRDefault="001A259A" w:rsidP="00E13213">
            <w:pPr>
              <w:pStyle w:val="TabellenInhalt"/>
              <w:spacing w:after="0"/>
              <w:ind w:left="113" w:right="113"/>
              <w:rPr>
                <w:rFonts w:cs="Arial"/>
                <w:sz w:val="20"/>
                <w:szCs w:val="20"/>
              </w:rPr>
            </w:pPr>
          </w:p>
          <w:p w:rsidR="001A259A" w:rsidRPr="001A259A" w:rsidRDefault="001A259A" w:rsidP="00E13213">
            <w:pPr>
              <w:pStyle w:val="TabellenInhalt"/>
              <w:spacing w:after="0"/>
              <w:ind w:left="113" w:right="113"/>
              <w:rPr>
                <w:rFonts w:cs="Arial"/>
                <w:sz w:val="20"/>
                <w:szCs w:val="20"/>
              </w:rPr>
            </w:pPr>
          </w:p>
          <w:p w:rsidR="001A259A" w:rsidRDefault="001A259A" w:rsidP="00E13213">
            <w:pPr>
              <w:pStyle w:val="TabellenInhalt"/>
              <w:spacing w:after="0"/>
              <w:ind w:left="113" w:right="113"/>
              <w:rPr>
                <w:rFonts w:cs="Arial"/>
                <w:sz w:val="20"/>
                <w:szCs w:val="20"/>
              </w:rPr>
            </w:pPr>
          </w:p>
          <w:p w:rsidR="00593690" w:rsidRPr="001A259A" w:rsidRDefault="00593690" w:rsidP="00E13213">
            <w:pPr>
              <w:pStyle w:val="TabellenInhalt"/>
              <w:spacing w:after="0"/>
              <w:ind w:left="113" w:right="113"/>
              <w:rPr>
                <w:rFonts w:cs="Arial"/>
                <w:sz w:val="20"/>
                <w:szCs w:val="20"/>
              </w:rPr>
            </w:pPr>
          </w:p>
          <w:p w:rsidR="001A259A" w:rsidRPr="001A259A" w:rsidRDefault="001A259A" w:rsidP="00E13213">
            <w:pPr>
              <w:pStyle w:val="TabellenInhalt"/>
              <w:spacing w:line="336" w:lineRule="auto"/>
              <w:ind w:left="113" w:right="113"/>
              <w:rPr>
                <w:rFonts w:cs="Arial"/>
                <w:sz w:val="20"/>
                <w:szCs w:val="20"/>
              </w:rPr>
            </w:pPr>
          </w:p>
        </w:tc>
      </w:tr>
      <w:tr w:rsidR="001A259A" w:rsidRPr="00093A2D" w:rsidTr="00712BE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786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1A259A" w:rsidRPr="001A259A" w:rsidRDefault="001A259A" w:rsidP="00593690">
            <w:pPr>
              <w:pStyle w:val="TabellenInhalt"/>
              <w:spacing w:before="120"/>
              <w:ind w:left="113" w:right="113"/>
              <w:rPr>
                <w:rFonts w:cs="Arial"/>
                <w:sz w:val="20"/>
                <w:szCs w:val="20"/>
              </w:rPr>
            </w:pPr>
            <w:r w:rsidRPr="001A259A">
              <w:rPr>
                <w:rFonts w:cs="Arial"/>
                <w:sz w:val="20"/>
                <w:szCs w:val="20"/>
              </w:rPr>
              <w:t>Note Referat</w:t>
            </w:r>
          </w:p>
          <w:p w:rsidR="001A259A" w:rsidRPr="001A259A" w:rsidRDefault="00E13213" w:rsidP="00593690">
            <w:pPr>
              <w:pStyle w:val="TabellenInhalt"/>
              <w:spacing w:before="120"/>
              <w:ind w:left="113" w:right="113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[x,x]</w:t>
            </w:r>
          </w:p>
        </w:tc>
        <w:tc>
          <w:tcPr>
            <w:tcW w:w="321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1A259A" w:rsidRDefault="001A259A" w:rsidP="00593690">
            <w:pPr>
              <w:pStyle w:val="TabellenInhalt"/>
              <w:spacing w:before="120"/>
              <w:ind w:left="113" w:right="113"/>
              <w:rPr>
                <w:rFonts w:cs="Arial"/>
                <w:sz w:val="20"/>
                <w:szCs w:val="20"/>
              </w:rPr>
            </w:pPr>
            <w:r w:rsidRPr="001A259A">
              <w:rPr>
                <w:rFonts w:cs="Arial"/>
                <w:sz w:val="20"/>
                <w:szCs w:val="20"/>
              </w:rPr>
              <w:t>Note schriftliche Arbeit</w:t>
            </w:r>
          </w:p>
          <w:p w:rsidR="00FB7973" w:rsidRPr="001A259A" w:rsidRDefault="00E13213" w:rsidP="00593690">
            <w:pPr>
              <w:pStyle w:val="TabellenInhalt"/>
              <w:spacing w:before="120"/>
              <w:ind w:left="113" w:right="113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[x,x]</w:t>
            </w:r>
          </w:p>
        </w:tc>
        <w:tc>
          <w:tcPr>
            <w:tcW w:w="264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1A259A" w:rsidRDefault="001A259A" w:rsidP="00593690">
            <w:pPr>
              <w:pStyle w:val="TabellenInhalt"/>
              <w:spacing w:before="120"/>
              <w:ind w:left="113" w:right="113"/>
              <w:rPr>
                <w:rFonts w:cs="Arial"/>
                <w:sz w:val="20"/>
                <w:szCs w:val="20"/>
              </w:rPr>
            </w:pPr>
            <w:r w:rsidRPr="001A259A">
              <w:rPr>
                <w:rFonts w:cs="Arial"/>
                <w:sz w:val="20"/>
                <w:szCs w:val="20"/>
              </w:rPr>
              <w:t>Gesamtnote</w:t>
            </w:r>
          </w:p>
          <w:p w:rsidR="00FB7973" w:rsidRPr="001A259A" w:rsidRDefault="00E13213" w:rsidP="00593690">
            <w:pPr>
              <w:pStyle w:val="TabellenInhalt"/>
              <w:spacing w:before="120"/>
              <w:ind w:left="113" w:right="113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[x,x]</w:t>
            </w:r>
            <w:r>
              <w:rPr>
                <w:rFonts w:cs="Arial"/>
                <w:sz w:val="20"/>
                <w:szCs w:val="20"/>
              </w:rPr>
              <w:t>*</w:t>
            </w:r>
          </w:p>
        </w:tc>
      </w:tr>
    </w:tbl>
    <w:p w:rsidR="00B521F3" w:rsidRPr="00C92C36" w:rsidRDefault="00E13213" w:rsidP="00E13213">
      <w:pPr>
        <w:pStyle w:val="berschrift1"/>
        <w:keepNext w:val="0"/>
        <w:widowControl w:val="0"/>
        <w:spacing w:before="120" w:line="240" w:lineRule="auto"/>
      </w:pPr>
      <w:r w:rsidRPr="005D3AFB">
        <w:rPr>
          <w:b w:val="0"/>
          <w:sz w:val="20"/>
          <w:szCs w:val="20"/>
        </w:rPr>
        <w:t>* Nur die Note in der regulären Leistungsübersicht der Studierenden ist rechtlich verbindlich.</w:t>
      </w:r>
    </w:p>
    <w:sectPr w:rsidR="00B521F3" w:rsidRPr="00C92C36" w:rsidSect="00B521F3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2744" w:right="907" w:bottom="1418" w:left="1985" w:header="522" w:footer="81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B2CA0" w:rsidRDefault="00FB2CA0">
      <w:r>
        <w:separator/>
      </w:r>
    </w:p>
  </w:endnote>
  <w:endnote w:type="continuationSeparator" w:id="0">
    <w:p w:rsidR="00FB2CA0" w:rsidRDefault="00FB2C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PMingLiU">
    <w:altName w:val="新細明體"/>
    <w:panose1 w:val="02010601000101010101"/>
    <w:charset w:val="88"/>
    <w:family w:val="roman"/>
    <w:pitch w:val="variable"/>
    <w:sig w:usb0="A00002FF" w:usb1="28E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ale Sans UI">
    <w:altName w:val="Segoe UI"/>
    <w:charset w:val="00"/>
    <w:family w:val="swiss"/>
    <w:pitch w:val="variable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12BE2" w:rsidRDefault="00712BE2" w:rsidP="00B521F3">
    <w:pPr>
      <w:pStyle w:val="Fuzeile"/>
    </w:pPr>
    <w:r>
      <w:t xml:space="preserve">Seite </w:t>
    </w:r>
    <w:r>
      <w:fldChar w:fldCharType="begin"/>
    </w:r>
    <w:r>
      <w:instrText xml:space="preserve"> </w:instrText>
    </w:r>
    <w:r w:rsidR="00FA3B52">
      <w:instrText>PAGE</w:instrText>
    </w:r>
    <w:r>
      <w:instrText xml:space="preserve">  </w:instrText>
    </w:r>
    <w:r>
      <w:fldChar w:fldCharType="separate"/>
    </w:r>
    <w:r w:rsidR="00E13213">
      <w:rPr>
        <w:noProof/>
      </w:rPr>
      <w:t>2</w:t>
    </w:r>
    <w:r>
      <w:fldChar w:fldCharType="end"/>
    </w:r>
    <w:r>
      <w:t>/</w:t>
    </w:r>
    <w:r>
      <w:fldChar w:fldCharType="begin"/>
    </w:r>
    <w:r>
      <w:instrText xml:space="preserve"> </w:instrText>
    </w:r>
    <w:r w:rsidR="00FA3B52">
      <w:instrText>NUMPAGES</w:instrText>
    </w:r>
    <w:r>
      <w:instrText xml:space="preserve">  </w:instrText>
    </w:r>
    <w:r>
      <w:fldChar w:fldCharType="separate"/>
    </w:r>
    <w:r w:rsidR="00E13213">
      <w:rPr>
        <w:noProof/>
      </w:rPr>
      <w:t>2</w:t>
    </w:r>
    <w: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12BE2" w:rsidRDefault="00712BE2" w:rsidP="00B521F3">
    <w:pPr>
      <w:pStyle w:val="Fuzeile"/>
    </w:pPr>
    <w:r>
      <w:t xml:space="preserve">Seite </w:t>
    </w:r>
    <w:r>
      <w:fldChar w:fldCharType="begin"/>
    </w:r>
    <w:r>
      <w:instrText xml:space="preserve"> </w:instrText>
    </w:r>
    <w:r w:rsidR="00FA3B52">
      <w:instrText>PAGE</w:instrText>
    </w:r>
    <w:r>
      <w:instrText xml:space="preserve">  </w:instrText>
    </w:r>
    <w:r>
      <w:fldChar w:fldCharType="separate"/>
    </w:r>
    <w:r w:rsidR="00E13213">
      <w:rPr>
        <w:noProof/>
      </w:rPr>
      <w:t>1</w:t>
    </w:r>
    <w:r>
      <w:fldChar w:fldCharType="end"/>
    </w:r>
    <w:r>
      <w:t>/</w:t>
    </w:r>
    <w:r>
      <w:fldChar w:fldCharType="begin"/>
    </w:r>
    <w:r>
      <w:instrText xml:space="preserve"> </w:instrText>
    </w:r>
    <w:r w:rsidR="00FA3B52">
      <w:instrText>NUMPAGES</w:instrText>
    </w:r>
    <w:r>
      <w:instrText xml:space="preserve">  </w:instrText>
    </w:r>
    <w:r>
      <w:fldChar w:fldCharType="separate"/>
    </w:r>
    <w:r w:rsidR="00E13213">
      <w:rPr>
        <w:noProof/>
      </w:rP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B2CA0" w:rsidRDefault="00FB2CA0">
      <w:r>
        <w:separator/>
      </w:r>
    </w:p>
  </w:footnote>
  <w:footnote w:type="continuationSeparator" w:id="0">
    <w:p w:rsidR="00FB2CA0" w:rsidRDefault="00FB2CA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12BE2" w:rsidRDefault="00E13213" w:rsidP="00B521F3">
    <w:pPr>
      <w:pStyle w:val="Kopfzeile"/>
    </w:pPr>
    <w:r>
      <w:rPr>
        <w:noProof/>
        <w:lang w:val="de-DE" w:eastAsia="de-DE"/>
      </w:rPr>
      <w:drawing>
        <wp:anchor distT="0" distB="0" distL="114300" distR="114300" simplePos="0" relativeHeight="251659264" behindDoc="0" locked="1" layoutInCell="1" allowOverlap="1">
          <wp:simplePos x="0" y="0"/>
          <wp:positionH relativeFrom="page">
            <wp:posOffset>521970</wp:posOffset>
          </wp:positionH>
          <wp:positionV relativeFrom="page">
            <wp:posOffset>212725</wp:posOffset>
          </wp:positionV>
          <wp:extent cx="1868170" cy="684530"/>
          <wp:effectExtent l="0" t="0" r="0" b="0"/>
          <wp:wrapNone/>
          <wp:docPr id="4" name="Bild 14" descr="Beschreibung: uzh_logo_d_pos_grau_1m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4" descr="Beschreibung: uzh_logo_d_pos_grau_1mm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68170" cy="6845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de-DE" w:eastAsia="de-DE"/>
      </w:rPr>
      <mc:AlternateContent>
        <mc:Choice Requires="wps">
          <w:drawing>
            <wp:anchor distT="0" distB="0" distL="114300" distR="114300" simplePos="0" relativeHeight="251657216" behindDoc="0" locked="1" layoutInCell="1" allowOverlap="1">
              <wp:simplePos x="0" y="0"/>
              <wp:positionH relativeFrom="page">
                <wp:posOffset>4860925</wp:posOffset>
              </wp:positionH>
              <wp:positionV relativeFrom="page">
                <wp:posOffset>331470</wp:posOffset>
              </wp:positionV>
              <wp:extent cx="2124075" cy="1200150"/>
              <wp:effectExtent l="0" t="0" r="0" b="0"/>
              <wp:wrapNone/>
              <wp:docPr id="3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24075" cy="12001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12BE2" w:rsidRDefault="00712BE2" w:rsidP="00B521F3">
                          <w:pPr>
                            <w:pStyle w:val="Universittseinheit"/>
                          </w:pPr>
                          <w:r w:rsidRPr="0084116D">
                            <w:t>Universitätseinheit</w:t>
                          </w:r>
                        </w:p>
                        <w:p w:rsidR="00712BE2" w:rsidRDefault="00712BE2" w:rsidP="00B521F3">
                          <w:pPr>
                            <w:pStyle w:val="Absender"/>
                          </w:pPr>
                        </w:p>
                        <w:p w:rsidR="00712BE2" w:rsidRPr="0084116D" w:rsidRDefault="00712BE2" w:rsidP="00B521F3">
                          <w:pPr>
                            <w:pStyle w:val="Absender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6" type="#_x0000_t202" style="position:absolute;margin-left:382.75pt;margin-top:26.1pt;width:167.25pt;height:94.5pt;z-index: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" filled="f" stroked="f">
              <v:textbox inset="0,0,0,0">
                <w:txbxContent>
                  <w:p w:rsidR="00712BE2" w:rsidRDefault="00712BE2" w:rsidP="00B521F3">
                    <w:pPr>
                      <w:pStyle w:val="Universittseinheit"/>
                    </w:pPr>
                    <w:r w:rsidRPr="0084116D">
                      <w:t>Universitätseinheit</w:t>
                    </w:r>
                  </w:p>
                  <w:p w:rsidR="00712BE2" w:rsidRDefault="00712BE2" w:rsidP="00B521F3">
                    <w:pPr>
                      <w:pStyle w:val="Absender"/>
                    </w:pPr>
                  </w:p>
                  <w:p w:rsidR="00712BE2" w:rsidRPr="0084116D" w:rsidRDefault="00712BE2" w:rsidP="00B521F3">
                    <w:pPr>
                      <w:pStyle w:val="Absender"/>
                    </w:pP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12BE2" w:rsidRDefault="00E13213">
    <w:pPr>
      <w:pStyle w:val="Kopfzeile"/>
    </w:pPr>
    <w:r>
      <w:rPr>
        <w:noProof/>
        <w:lang w:val="de-DE" w:eastAsia="de-DE"/>
      </w:rPr>
      <w:drawing>
        <wp:anchor distT="0" distB="0" distL="114300" distR="114300" simplePos="0" relativeHeight="251658240" behindDoc="0" locked="1" layoutInCell="1" allowOverlap="1">
          <wp:simplePos x="0" y="0"/>
          <wp:positionH relativeFrom="page">
            <wp:posOffset>521970</wp:posOffset>
          </wp:positionH>
          <wp:positionV relativeFrom="page">
            <wp:posOffset>212725</wp:posOffset>
          </wp:positionV>
          <wp:extent cx="1868170" cy="684530"/>
          <wp:effectExtent l="0" t="0" r="0" b="0"/>
          <wp:wrapNone/>
          <wp:docPr id="2" name="Bild 13" descr="Beschreibung: uzh_logo_d_pos_grau_1m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3" descr="Beschreibung: uzh_logo_d_pos_grau_1mm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68170" cy="6845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de-DE" w:eastAsia="de-DE"/>
      </w:rPr>
      <mc:AlternateContent>
        <mc:Choice Requires="wps">
          <w:drawing>
            <wp:anchor distT="0" distB="0" distL="114300" distR="114300" simplePos="0" relativeHeight="251656192" behindDoc="0" locked="1" layoutInCell="1" allowOverlap="1">
              <wp:simplePos x="0" y="0"/>
              <wp:positionH relativeFrom="page">
                <wp:posOffset>4860925</wp:posOffset>
              </wp:positionH>
              <wp:positionV relativeFrom="page">
                <wp:posOffset>331470</wp:posOffset>
              </wp:positionV>
              <wp:extent cx="2124075" cy="1403985"/>
              <wp:effectExtent l="0" t="0" r="0" b="0"/>
              <wp:wrapNone/>
              <wp:docPr id="1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24075" cy="14039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12BE2" w:rsidRPr="0084116D" w:rsidRDefault="00712BE2" w:rsidP="001A259A">
                          <w:pPr>
                            <w:pStyle w:val="Universittseinheit"/>
                          </w:pPr>
                          <w:r>
                            <w:t>Soziologisches Institut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7" type="#_x0000_t202" style="position:absolute;margin-left:382.75pt;margin-top:26.1pt;width:167.25pt;height:110.55pt;z-index: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" filled="f" stroked="f">
              <v:textbox inset="0,0,0,0">
                <w:txbxContent>
                  <w:p w:rsidR="00712BE2" w:rsidRPr="0084116D" w:rsidRDefault="00712BE2" w:rsidP="001A259A">
                    <w:pPr>
                      <w:pStyle w:val="Universittseinheit"/>
                    </w:pPr>
                    <w:r>
                      <w:t>Soziologisches Institut</w:t>
                    </w: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1D"/>
    <w:multiLevelType w:val="multilevel"/>
    <w:tmpl w:val="3E721432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6"/>
  <w:defaultTabStop w:val="708"/>
  <w:hyphenationZone w:val="425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0CC4"/>
    <w:rsid w:val="000C3D12"/>
    <w:rsid w:val="00140CC4"/>
    <w:rsid w:val="001936F3"/>
    <w:rsid w:val="001A259A"/>
    <w:rsid w:val="0022069E"/>
    <w:rsid w:val="002206A7"/>
    <w:rsid w:val="003578B3"/>
    <w:rsid w:val="00461833"/>
    <w:rsid w:val="004874E2"/>
    <w:rsid w:val="00593690"/>
    <w:rsid w:val="00673365"/>
    <w:rsid w:val="006D77F6"/>
    <w:rsid w:val="00712BE2"/>
    <w:rsid w:val="00736049"/>
    <w:rsid w:val="00795EB7"/>
    <w:rsid w:val="00850E02"/>
    <w:rsid w:val="009C4687"/>
    <w:rsid w:val="009E3176"/>
    <w:rsid w:val="00A119A9"/>
    <w:rsid w:val="00A5777E"/>
    <w:rsid w:val="00A80294"/>
    <w:rsid w:val="00AC07CE"/>
    <w:rsid w:val="00B521F3"/>
    <w:rsid w:val="00B771B1"/>
    <w:rsid w:val="00E13213"/>
    <w:rsid w:val="00E677E2"/>
    <w:rsid w:val="00F62845"/>
    <w:rsid w:val="00FA3B52"/>
    <w:rsid w:val="00FB2CA0"/>
    <w:rsid w:val="00FB79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  <w14:docId w14:val="101CD7A1"/>
  <w15:chartTrackingRefBased/>
  <w15:docId w15:val="{ADD55FC5-7FC0-40F4-A825-E389B14754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CE2323"/>
    <w:pPr>
      <w:spacing w:line="280" w:lineRule="atLeast"/>
    </w:pPr>
    <w:rPr>
      <w:rFonts w:ascii="Arial" w:hAnsi="Arial" w:cs="Arial"/>
      <w:lang w:val="de-CH" w:eastAsia="zh-TW"/>
    </w:rPr>
  </w:style>
  <w:style w:type="paragraph" w:styleId="berschrift1">
    <w:name w:val="heading 1"/>
    <w:basedOn w:val="Standard"/>
    <w:next w:val="Standard"/>
    <w:qFormat/>
    <w:rsid w:val="00FA5A2C"/>
    <w:pPr>
      <w:keepNext/>
      <w:outlineLvl w:val="0"/>
    </w:pPr>
    <w:rPr>
      <w:b/>
      <w:bCs/>
      <w:kern w:val="32"/>
      <w:sz w:val="24"/>
      <w:szCs w:val="24"/>
    </w:rPr>
  </w:style>
  <w:style w:type="paragraph" w:styleId="berschrift2">
    <w:name w:val="heading 2"/>
    <w:basedOn w:val="Standard"/>
    <w:next w:val="Standard"/>
    <w:qFormat/>
    <w:rsid w:val="00FA5A2C"/>
    <w:pPr>
      <w:keepNext/>
      <w:outlineLvl w:val="1"/>
    </w:pPr>
    <w:rPr>
      <w:b/>
      <w:bCs/>
    </w:rPr>
  </w:style>
  <w:style w:type="paragraph" w:styleId="berschrift3">
    <w:name w:val="heading 3"/>
    <w:basedOn w:val="Standard"/>
    <w:next w:val="Standard"/>
    <w:qFormat/>
    <w:rsid w:val="00FA5A2C"/>
    <w:pPr>
      <w:keepNext/>
      <w:outlineLvl w:val="2"/>
    </w:pPr>
    <w:rPr>
      <w:b/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140CC4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C43674"/>
    <w:pPr>
      <w:tabs>
        <w:tab w:val="right" w:pos="9015"/>
      </w:tabs>
      <w:spacing w:line="180" w:lineRule="exact"/>
    </w:pPr>
    <w:rPr>
      <w:sz w:val="15"/>
      <w:szCs w:val="15"/>
    </w:rPr>
  </w:style>
  <w:style w:type="table" w:styleId="Tabellenraster">
    <w:name w:val="Table Grid"/>
    <w:basedOn w:val="NormaleTabelle"/>
    <w:rsid w:val="00CE2323"/>
    <w:pPr>
      <w:spacing w:line="280" w:lineRule="atLeast"/>
    </w:pPr>
    <w:tblPr>
      <w:tblCellMar>
        <w:left w:w="0" w:type="dxa"/>
        <w:right w:w="0" w:type="dxa"/>
      </w:tblCellMar>
    </w:tblPr>
  </w:style>
  <w:style w:type="paragraph" w:customStyle="1" w:styleId="Universittseinheit">
    <w:name w:val="Universitätseinheit"/>
    <w:basedOn w:val="Standard"/>
    <w:rsid w:val="0084116D"/>
    <w:pPr>
      <w:spacing w:line="240" w:lineRule="exact"/>
    </w:pPr>
    <w:rPr>
      <w:b/>
      <w:bCs/>
    </w:rPr>
  </w:style>
  <w:style w:type="paragraph" w:customStyle="1" w:styleId="Absender">
    <w:name w:val="Absender"/>
    <w:basedOn w:val="Standard"/>
    <w:rsid w:val="0084116D"/>
    <w:pPr>
      <w:spacing w:line="180" w:lineRule="exact"/>
    </w:pPr>
    <w:rPr>
      <w:sz w:val="15"/>
      <w:szCs w:val="15"/>
    </w:rPr>
  </w:style>
  <w:style w:type="paragraph" w:customStyle="1" w:styleId="Betreff">
    <w:name w:val="Betreff"/>
    <w:basedOn w:val="Standard"/>
    <w:rsid w:val="003D208E"/>
    <w:rPr>
      <w:b/>
      <w:bCs/>
    </w:rPr>
  </w:style>
  <w:style w:type="paragraph" w:customStyle="1" w:styleId="Adresse">
    <w:name w:val="Adresse"/>
    <w:basedOn w:val="Standard"/>
    <w:rsid w:val="00F3503B"/>
    <w:pPr>
      <w:ind w:right="1985"/>
    </w:pPr>
  </w:style>
  <w:style w:type="paragraph" w:customStyle="1" w:styleId="Dokumententyp">
    <w:name w:val="Dokumententyp"/>
    <w:basedOn w:val="Standard"/>
    <w:rsid w:val="00FA5A2C"/>
    <w:rPr>
      <w:b/>
      <w:bCs/>
    </w:rPr>
  </w:style>
  <w:style w:type="paragraph" w:customStyle="1" w:styleId="Lead">
    <w:name w:val="Lead"/>
    <w:basedOn w:val="Standard"/>
    <w:rsid w:val="00EB36C9"/>
    <w:rPr>
      <w:b/>
      <w:bCs/>
    </w:rPr>
  </w:style>
  <w:style w:type="paragraph" w:customStyle="1" w:styleId="Untereinheit">
    <w:name w:val="Untereinheit"/>
    <w:basedOn w:val="Universittseinheit"/>
    <w:rsid w:val="00447E21"/>
    <w:rPr>
      <w:b w:val="0"/>
      <w:bCs w:val="0"/>
    </w:rPr>
  </w:style>
  <w:style w:type="paragraph" w:customStyle="1" w:styleId="TabellenInhalt">
    <w:name w:val="Tabellen Inhalt"/>
    <w:basedOn w:val="Textkrper"/>
    <w:rsid w:val="001A259A"/>
    <w:pPr>
      <w:widowControl w:val="0"/>
      <w:suppressLineNumbers/>
      <w:suppressAutoHyphens/>
      <w:spacing w:line="240" w:lineRule="auto"/>
    </w:pPr>
    <w:rPr>
      <w:rFonts w:eastAsia="Andale Sans UI"/>
      <w:sz w:val="24"/>
      <w:szCs w:val="24"/>
      <w:lang w:val="de-DE"/>
    </w:rPr>
  </w:style>
  <w:style w:type="paragraph" w:styleId="Textkrper">
    <w:name w:val="Body Text"/>
    <w:basedOn w:val="Standard"/>
    <w:link w:val="TextkrperZchn"/>
    <w:uiPriority w:val="99"/>
    <w:semiHidden/>
    <w:unhideWhenUsed/>
    <w:rsid w:val="001A259A"/>
    <w:pPr>
      <w:spacing w:after="120"/>
    </w:pPr>
    <w:rPr>
      <w:rFonts w:cs="Times New Roman"/>
    </w:rPr>
  </w:style>
  <w:style w:type="character" w:customStyle="1" w:styleId="TextkrperZchn">
    <w:name w:val="Textkörper Zchn"/>
    <w:link w:val="Textkrper"/>
    <w:uiPriority w:val="99"/>
    <w:semiHidden/>
    <w:rsid w:val="001A259A"/>
    <w:rPr>
      <w:rFonts w:ascii="Arial" w:hAnsi="Arial" w:cs="Arial"/>
      <w:lang w:val="de-CH" w:eastAsia="zh-T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52</Words>
  <Characters>334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Mitteilung</vt:lpstr>
    </vt:vector>
  </TitlesOfParts>
  <Company>Universität Zürich</Company>
  <LinksUpToDate>false</LinksUpToDate>
  <CharactersWithSpaces>385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Mitteilung</dc:title>
  <dc:subject/>
  <dc:creator>Peter Rusterholz</dc:creator>
  <cp:keywords/>
  <dc:description>Vorlage uzh_mitteilung_d MSO2011 v1 24.11.2010</dc:description>
  <cp:lastModifiedBy>MS</cp:lastModifiedBy>
  <cp:revision>2</cp:revision>
  <cp:lastPrinted>2011-06-15T12:06:00Z</cp:lastPrinted>
  <dcterms:created xsi:type="dcterms:W3CDTF">2021-03-27T22:07:00Z</dcterms:created>
  <dcterms:modified xsi:type="dcterms:W3CDTF">2021-03-27T22:07:00Z</dcterms:modified>
</cp:coreProperties>
</file>